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457" w:rsidRDefault="00E27E69" w:rsidP="00E27E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На основу члана </w:t>
      </w:r>
      <w:r w:rsidR="00506612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110.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</w:t>
      </w:r>
      <w:r w:rsidRPr="00E40287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 xml:space="preserve">Закона о правима бораца, војних инвалида, цивилних инвалида рата и чланова њихових породица („Службени гласник 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РС</w:t>
      </w:r>
      <w:r w:rsidRPr="00E40287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”, број 18/20)</w:t>
      </w:r>
      <w:r w:rsidR="00477457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,</w:t>
      </w:r>
    </w:p>
    <w:p w:rsidR="00E27E69" w:rsidRPr="00E40287" w:rsidRDefault="00E27E69" w:rsidP="00E27E6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министар за рад, запошљавање, борачка и социјална питања </w:t>
      </w:r>
      <w:r w:rsidR="0047745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доноси</w:t>
      </w:r>
    </w:p>
    <w:p w:rsidR="00E27E69" w:rsidRPr="00E074B2" w:rsidRDefault="00E27E69" w:rsidP="00401922">
      <w:pPr>
        <w:spacing w:after="225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5E6DAB" w:rsidRDefault="008526BB" w:rsidP="00044181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 w:rsidRPr="00E074B2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ПРАВИЛНИК</w:t>
      </w:r>
      <w:r w:rsidR="005E6DAB" w:rsidRPr="00E074B2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</w:t>
      </w:r>
      <w:r w:rsidR="00506612" w:rsidRPr="00E074B2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О ЛЕГИТИМАЦИЈИ</w:t>
      </w:r>
    </w:p>
    <w:p w:rsidR="00FC0A7A" w:rsidRDefault="00FC0A7A" w:rsidP="00FC0A7A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„Службени гласник РС“, број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161 </w:t>
      </w:r>
      <w:r>
        <w:rPr>
          <w:rFonts w:ascii="Times New Roman" w:hAnsi="Times New Roman" w:cs="Times New Roman"/>
          <w:sz w:val="24"/>
          <w:szCs w:val="24"/>
          <w:lang w:val="sr-Cyrl-RS"/>
        </w:rPr>
        <w:t>од 31. децембра 2020. године</w:t>
      </w:r>
    </w:p>
    <w:p w:rsidR="00962E8B" w:rsidRDefault="00962E8B" w:rsidP="00B44557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506612" w:rsidRPr="00E40287" w:rsidRDefault="00506612" w:rsidP="00B4455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Члан 1.</w:t>
      </w:r>
    </w:p>
    <w:p w:rsidR="00CC3026" w:rsidRPr="00E40287" w:rsidRDefault="00506612" w:rsidP="00BB459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Овим правилником ближе се прописују</w:t>
      </w:r>
      <w:r w:rsidR="00ED3514"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>: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услови</w:t>
      </w:r>
      <w:r w:rsidR="00D262BC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и начин издавања легитимације</w:t>
      </w:r>
      <w:r w:rsidR="00ED3514"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>,</w:t>
      </w:r>
      <w:r w:rsidR="00D262BC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изглед легитимације, садржина, рок важ</w:t>
      </w:r>
      <w:r w:rsidR="0014225F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ења</w:t>
      </w:r>
      <w:r w:rsidR="00D262BC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и начин вођења евиденције о издатим легитимацијама борца, ратног војног инвалида, мирнодопског војног инвалида, цивилног инвалида рата, корисника породичне инвалиднине, члана породице умрлог цивилног инвалида рата или цивилне жртве рата (у даљем тексту: корисни</w:t>
      </w:r>
      <w:r w:rsidR="005E6DAB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к</w:t>
      </w:r>
      <w:r w:rsidR="00D262BC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легитимације).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</w:t>
      </w:r>
    </w:p>
    <w:p w:rsidR="00B44557" w:rsidRPr="00E40287" w:rsidRDefault="00B44557" w:rsidP="00B4455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CC3026" w:rsidRPr="00E40287" w:rsidRDefault="008526BB" w:rsidP="00B4455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Члан 2.</w:t>
      </w:r>
    </w:p>
    <w:p w:rsidR="00FA1797" w:rsidRDefault="00044181" w:rsidP="00B4455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Легитимацију издаје</w:t>
      </w:r>
      <w:r w:rsidR="008A0800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,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</w:t>
      </w:r>
      <w:r w:rsidR="008A0800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по службеној дужности, </w:t>
      </w:r>
      <w:r w:rsidR="004D66F3">
        <w:rPr>
          <w:rFonts w:ascii="Times New Roman" w:hAnsi="Times New Roman" w:cs="Times New Roman"/>
          <w:sz w:val="24"/>
          <w:szCs w:val="24"/>
          <w:lang w:val="sr-Cyrl-RS"/>
        </w:rPr>
        <w:t>градски, односно општински орган који је надлежан да у првостепеном поступку одлучује о правима из области борачко-инвалидске заштите и заштите цивилних инвалида рата</w:t>
      </w:r>
      <w:r w:rsidR="004D66F3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(у даљем тексту: надлежни орган)</w:t>
      </w:r>
      <w:r w:rsidR="00FA1797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.</w:t>
      </w:r>
    </w:p>
    <w:p w:rsidR="008A0800" w:rsidRPr="00E40287" w:rsidRDefault="008A0800" w:rsidP="00B4455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Надлежни орган издаје легитимацију по правноснажности решења којим је кориснику признато право по основу кога се она издаје.</w:t>
      </w:r>
    </w:p>
    <w:p w:rsidR="00CC3026" w:rsidRPr="00E40287" w:rsidRDefault="00044181" w:rsidP="00B4455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Легитимација се</w:t>
      </w:r>
      <w:r w:rsidR="00ED3514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издаје без накнаде и</w:t>
      </w:r>
      <w:r w:rsidR="008526BB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користи се за доказивање с</w:t>
      </w:r>
      <w:r w:rsidR="00B44557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војства</w:t>
      </w:r>
      <w:r w:rsidR="008526BB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корисника права </w:t>
      </w:r>
      <w:r w:rsidR="00FA1797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из области борачко-инвалидске заштите и заштите цивилних инвалида рата</w:t>
      </w:r>
      <w:r w:rsidR="00756864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.</w:t>
      </w:r>
    </w:p>
    <w:p w:rsidR="00CC3026" w:rsidRPr="002C5746" w:rsidRDefault="00756864" w:rsidP="0004418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Надлежни орган</w:t>
      </w:r>
      <w:r w:rsidR="00044181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</w:t>
      </w:r>
      <w:r w:rsidR="008526BB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води евиденцију о свим издатим </w:t>
      </w:r>
      <w:r w:rsidR="00FA1797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легитимацијама</w:t>
      </w:r>
      <w:r w:rsidR="00947E93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у електронској форми</w:t>
      </w:r>
      <w:r w:rsidR="00031567"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>.</w:t>
      </w:r>
    </w:p>
    <w:p w:rsidR="006F07EA" w:rsidRPr="00E40287" w:rsidRDefault="006F07EA" w:rsidP="0004418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551F3A" w:rsidRPr="00D823CE" w:rsidRDefault="00551F3A" w:rsidP="00551F3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Члан 3.</w:t>
      </w:r>
    </w:p>
    <w:p w:rsidR="00551F3A" w:rsidRDefault="00551F3A" w:rsidP="00551F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Образац легитимација je правоугаоног облика, у виду картице, димензија 85</w:t>
      </w:r>
      <w:r w:rsidR="004E207B"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>,6</w:t>
      </w:r>
      <w:r w:rsidR="004E207B" w:rsidRPr="004E207B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</w:t>
      </w:r>
      <w:r w:rsidR="004E207B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х 54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mm и израђен је од поликарбонатног материјала</w:t>
      </w:r>
      <w:r w:rsidR="00632C3D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, стилизован</w:t>
      </w:r>
      <w:r w:rsidR="00610F4E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ог изгледа.</w:t>
      </w:r>
    </w:p>
    <w:p w:rsidR="00551F3A" w:rsidRDefault="00551F3A" w:rsidP="00551F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Сви подаци на легитимацијама се штампају на српском језику и ћириличким писмом.</w:t>
      </w:r>
    </w:p>
    <w:p w:rsidR="00551F3A" w:rsidRDefault="00551F3A" w:rsidP="00551F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На предњој страни легитимација се налазе: у врху, централно постављен грб Републике Србије, испод њега, централно постављен текст</w:t>
      </w:r>
      <w:r w:rsidR="00D823CE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: „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РЕПУБЛИКА СРБИЈА</w:t>
      </w:r>
      <w:r w:rsidR="00D823CE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“,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испод којег се исписује назив министарства надлежног за борачко-инвалидску заштиту. </w:t>
      </w:r>
    </w:p>
    <w:p w:rsidR="00551F3A" w:rsidRPr="00D823CE" w:rsidRDefault="00551F3A" w:rsidP="00551F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На </w:t>
      </w:r>
      <w:r w:rsidR="00632C3D">
        <w:rPr>
          <w:rFonts w:ascii="Times New Roman" w:hAnsi="Times New Roman" w:cs="Times New Roman"/>
          <w:noProof/>
          <w:sz w:val="24"/>
          <w:szCs w:val="24"/>
          <w:lang w:val="sr-Cyrl-RS"/>
        </w:rPr>
        <w:t>предњој страни легитимације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која се издаје борцу и ратном војном инвалиду у средини легитимације централно постављен је текст: „БОРАЧКА ЛЕГИТИМАЦИЈА“</w:t>
      </w:r>
      <w:r w:rsidR="00757E0B"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. Са леве стране је означено место за уписивање регистарског броја легитимације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. Десно се уносе: име и презиме корисника легитимације, датум њеног издавања</w:t>
      </w:r>
      <w:r w:rsidRPr="00D823CE"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 и рок важења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.</w:t>
      </w:r>
    </w:p>
    <w:p w:rsidR="00551F3A" w:rsidRPr="00D823CE" w:rsidRDefault="00551F3A" w:rsidP="00551F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На </w:t>
      </w:r>
      <w:r w:rsidR="00632C3D">
        <w:rPr>
          <w:rFonts w:ascii="Times New Roman" w:hAnsi="Times New Roman" w:cs="Times New Roman"/>
          <w:noProof/>
          <w:sz w:val="24"/>
          <w:szCs w:val="24"/>
          <w:lang w:val="sr-Cyrl-RS"/>
        </w:rPr>
        <w:t>предњој страни легитимације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која се издаје 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мирнодопском војн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о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м инвалид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у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, цивилн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о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м инвалид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у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 xml:space="preserve"> рата, родитељ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у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, супружни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ку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 xml:space="preserve"> и де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тету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 xml:space="preserve"> палог борца, војника умрлог или погинулог у Војсци, 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умрлог војног инвалида,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 xml:space="preserve">умрлог цивилног инвалида рата или 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цивилн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е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 xml:space="preserve"> жртв</w:t>
      </w:r>
      <w:r w:rsidR="00757E0B"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>е</w:t>
      </w:r>
      <w:r w:rsidRPr="00D823CE">
        <w:rPr>
          <w:rFonts w:ascii="Times New Roman" w:eastAsia="Times New Roman" w:hAnsi="Times New Roman" w:cs="Times New Roman"/>
          <w:bCs/>
          <w:noProof/>
          <w:sz w:val="24"/>
          <w:szCs w:val="24"/>
          <w:lang w:val="sr-Cyrl-RS"/>
        </w:rPr>
        <w:t xml:space="preserve"> рата, 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у средини </w:t>
      </w:r>
      <w:r w:rsidR="00757E0B"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легитимације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, централно постављен је текст</w:t>
      </w:r>
      <w:r w:rsidR="00757E0B"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: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757E0B"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„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ЛЕГИТИМАЦИЈА</w:t>
      </w:r>
      <w:r w:rsidR="00757E0B"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“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, а испод њега</w:t>
      </w:r>
      <w:r w:rsidR="00031567"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 </w:t>
      </w:r>
      <w:r w:rsidR="00031567">
        <w:rPr>
          <w:rFonts w:ascii="Times New Roman" w:hAnsi="Times New Roman" w:cs="Times New Roman"/>
          <w:noProof/>
          <w:sz w:val="24"/>
          <w:szCs w:val="24"/>
          <w:lang w:val="sr-Cyrl-RS"/>
        </w:rPr>
        <w:t>текст: „КОРИСНИКА ПРАВА БОРАЧКО-ИНВАЛИДСКЕ ЗАШТИТЕ“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. Са леве стране је означено место за уписивање регистарског броја легитимације. Десно се уносе</w:t>
      </w:r>
      <w:r w:rsidR="00D823CE"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: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име и презиме корисника легитимације, датум њеног издавања</w:t>
      </w:r>
      <w:r w:rsidRPr="00D823CE"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 и рок важења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.</w:t>
      </w:r>
    </w:p>
    <w:p w:rsidR="00551F3A" w:rsidRDefault="00551F3A" w:rsidP="00551F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RS"/>
        </w:rPr>
      </w:pP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На полеђини легитимације је </w:t>
      </w:r>
      <w:r w:rsidR="0003156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текст: „Легитимација се издаје на основу члана </w:t>
      </w:r>
      <w:r w:rsidR="00690A35"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156. </w:t>
      </w:r>
      <w:r w:rsidR="00031567" w:rsidRPr="002B789E">
        <w:rPr>
          <w:rFonts w:ascii="Times New Roman" w:eastAsia="Times New Roman" w:hAnsi="Times New Roman"/>
          <w:sz w:val="24"/>
          <w:szCs w:val="24"/>
          <w:lang w:val="sr-Cyrl-CS"/>
        </w:rPr>
        <w:t>Закон</w:t>
      </w:r>
      <w:r w:rsidR="00690A35">
        <w:rPr>
          <w:rFonts w:ascii="Times New Roman" w:eastAsia="Times New Roman" w:hAnsi="Times New Roman"/>
          <w:sz w:val="24"/>
          <w:szCs w:val="24"/>
          <w:lang w:val="sr-Latn-RS"/>
        </w:rPr>
        <w:t>a</w:t>
      </w:r>
      <w:r w:rsidR="00031567" w:rsidRPr="002B789E">
        <w:rPr>
          <w:rFonts w:ascii="Times New Roman" w:eastAsia="Times New Roman" w:hAnsi="Times New Roman"/>
          <w:sz w:val="24"/>
          <w:szCs w:val="24"/>
          <w:lang w:val="sr-Cyrl-CS"/>
        </w:rPr>
        <w:t xml:space="preserve"> о правима бораца, војних инвалида</w:t>
      </w:r>
      <w:r w:rsidR="00031567" w:rsidRPr="002B789E">
        <w:rPr>
          <w:rFonts w:ascii="Times New Roman" w:eastAsia="Times New Roman" w:hAnsi="Times New Roman"/>
          <w:sz w:val="24"/>
          <w:szCs w:val="24"/>
        </w:rPr>
        <w:t>,</w:t>
      </w:r>
      <w:r w:rsidR="00031567" w:rsidRPr="002B789E">
        <w:rPr>
          <w:rFonts w:ascii="Times New Roman" w:eastAsia="Times New Roman" w:hAnsi="Times New Roman"/>
          <w:sz w:val="24"/>
          <w:szCs w:val="24"/>
          <w:lang w:val="sr-Cyrl-CS"/>
        </w:rPr>
        <w:t xml:space="preserve"> цивилних инвалида рата и чланова њихових породица</w:t>
      </w:r>
      <w:r w:rsidR="00031567">
        <w:rPr>
          <w:rFonts w:ascii="Times New Roman" w:eastAsia="Times New Roman" w:hAnsi="Times New Roman"/>
          <w:sz w:val="24"/>
          <w:szCs w:val="24"/>
          <w:lang w:val="sr-Latn-RS"/>
        </w:rPr>
        <w:t xml:space="preserve"> („Службени гласник Републике Србије“, број 18/20</w:t>
      </w:r>
      <w:r w:rsidR="00031567">
        <w:rPr>
          <w:rFonts w:ascii="Times New Roman" w:eastAsia="Times New Roman" w:hAnsi="Times New Roman"/>
          <w:sz w:val="24"/>
          <w:szCs w:val="24"/>
          <w:lang w:val="sr-Cyrl-RS"/>
        </w:rPr>
        <w:t xml:space="preserve">). Легитимација </w:t>
      </w:r>
      <w:r w:rsidR="009622E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да се користи за доказивање </w:t>
      </w:r>
      <w:r w:rsidR="00916F10">
        <w:rPr>
          <w:rFonts w:ascii="Times New Roman" w:hAnsi="Times New Roman" w:cs="Times New Roman"/>
          <w:noProof/>
          <w:sz w:val="24"/>
          <w:szCs w:val="24"/>
          <w:lang w:val="sr-Cyrl-RS"/>
        </w:rPr>
        <w:t>с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татуса корисника права из области борачко-инвалидске заштите и</w:t>
      </w:r>
      <w:r w:rsidR="00D823CE"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031567">
        <w:rPr>
          <w:rFonts w:ascii="Times New Roman" w:hAnsi="Times New Roman" w:cs="Times New Roman"/>
          <w:noProof/>
          <w:sz w:val="24"/>
          <w:szCs w:val="24"/>
          <w:lang w:val="sr-Cyrl-RS"/>
        </w:rPr>
        <w:t>заштите цивилних инвалида. Злоупотреба легитимације се кажњава.“.</w:t>
      </w:r>
    </w:p>
    <w:p w:rsidR="004B2AB2" w:rsidRDefault="004B2AB2" w:rsidP="00551F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RS"/>
        </w:rPr>
      </w:pPr>
    </w:p>
    <w:p w:rsidR="004B2AB2" w:rsidRPr="004B2AB2" w:rsidRDefault="004B2AB2" w:rsidP="004B2AB2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Члан 4.</w:t>
      </w:r>
    </w:p>
    <w:p w:rsidR="004B2AB2" w:rsidRDefault="00551F3A" w:rsidP="00551F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Регистарски број легитимације генерише се од 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три</w:t>
      </w: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групе бројева.</w:t>
      </w:r>
    </w:p>
    <w:p w:rsidR="00B526FD" w:rsidRDefault="00551F3A" w:rsidP="00551F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823CE">
        <w:rPr>
          <w:rFonts w:ascii="Times New Roman" w:hAnsi="Times New Roman" w:cs="Times New Roman"/>
          <w:noProof/>
          <w:sz w:val="24"/>
          <w:szCs w:val="24"/>
          <w:lang w:val="sr-Cyrl-RS"/>
        </w:rPr>
        <w:t>Пр</w:t>
      </w:r>
      <w:r w:rsidR="00B526FD">
        <w:rPr>
          <w:rFonts w:ascii="Times New Roman" w:hAnsi="Times New Roman" w:cs="Times New Roman"/>
          <w:noProof/>
          <w:sz w:val="24"/>
          <w:szCs w:val="24"/>
          <w:lang w:val="sr-Cyrl-RS"/>
        </w:rPr>
        <w:t>ва група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B526F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бројева </w:t>
      </w:r>
      <w:r w:rsidR="0071428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(од 1 до 11) </w:t>
      </w:r>
      <w:r w:rsidR="00B526F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дефинише </w:t>
      </w:r>
      <w:r w:rsidR="00690A35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статус и </w:t>
      </w:r>
      <w:r w:rsidR="00B526FD">
        <w:rPr>
          <w:rFonts w:ascii="Times New Roman" w:hAnsi="Times New Roman" w:cs="Times New Roman"/>
          <w:noProof/>
          <w:sz w:val="24"/>
          <w:szCs w:val="24"/>
          <w:lang w:val="sr-Cyrl-RS"/>
        </w:rPr>
        <w:t>својство корисника:</w:t>
      </w:r>
    </w:p>
    <w:p w:rsidR="00B526FD" w:rsidRDefault="00B526FD" w:rsidP="00551F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1 (борац </w:t>
      </w:r>
      <w:r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I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категорије)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;</w:t>
      </w:r>
    </w:p>
    <w:p w:rsidR="00B526FD" w:rsidRDefault="00B526FD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2 (борац </w:t>
      </w:r>
      <w:r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II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категорије)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;</w:t>
      </w:r>
    </w:p>
    <w:p w:rsidR="00B526FD" w:rsidRDefault="00B526FD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3 (борац </w:t>
      </w:r>
      <w:r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III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категорије)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;</w:t>
      </w:r>
    </w:p>
    <w:p w:rsidR="00B526FD" w:rsidRDefault="00B526FD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4 (мирнодопски војни инвалид)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;</w:t>
      </w:r>
    </w:p>
    <w:p w:rsidR="00B526FD" w:rsidRDefault="00B526FD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t>5 (цивилни инвалид рата)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;</w:t>
      </w:r>
    </w:p>
    <w:p w:rsidR="00B526FD" w:rsidRDefault="00B526FD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6 (корисник породичне инвалиднине по палом борцу</w:t>
      </w:r>
      <w:r w:rsidR="00BE6EE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– родитељ, супружник, дете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;</w:t>
      </w:r>
    </w:p>
    <w:p w:rsidR="00B526FD" w:rsidRDefault="00B526FD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7 (корисник породичне инвалиднине по </w:t>
      </w:r>
      <w:r w:rsidR="00C35971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војнику погинулом или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умрло</w:t>
      </w:r>
      <w:r w:rsidR="00C35971">
        <w:rPr>
          <w:rFonts w:ascii="Times New Roman" w:hAnsi="Times New Roman" w:cs="Times New Roman"/>
          <w:noProof/>
          <w:sz w:val="24"/>
          <w:szCs w:val="24"/>
          <w:lang w:val="sr-Cyrl-RS"/>
        </w:rPr>
        <w:t>м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у Војсци</w:t>
      </w:r>
      <w:r w:rsidR="00BB4595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– </w:t>
      </w:r>
      <w:r w:rsidR="00BE6EE6" w:rsidRPr="00BE6EE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BE6EE6">
        <w:rPr>
          <w:rFonts w:ascii="Times New Roman" w:hAnsi="Times New Roman" w:cs="Times New Roman"/>
          <w:noProof/>
          <w:sz w:val="24"/>
          <w:szCs w:val="24"/>
          <w:lang w:val="sr-Cyrl-RS"/>
        </w:rPr>
        <w:t>родитељ, супружник, дете)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;</w:t>
      </w:r>
    </w:p>
    <w:p w:rsidR="00B526FD" w:rsidRDefault="00B526FD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8 (</w:t>
      </w:r>
      <w:r w:rsidR="00BE6EE6">
        <w:rPr>
          <w:rFonts w:ascii="Times New Roman" w:hAnsi="Times New Roman" w:cs="Times New Roman"/>
          <w:noProof/>
          <w:sz w:val="24"/>
          <w:szCs w:val="24"/>
          <w:lang w:val="sr-Cyrl-RS"/>
        </w:rPr>
        <w:t>корисник породичне инвалиднине по умрлом војном инвалиду</w:t>
      </w:r>
      <w:r w:rsidR="00BB4595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– </w:t>
      </w:r>
      <w:r w:rsidR="00BE6EE6" w:rsidRPr="00BE6EE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BE6EE6">
        <w:rPr>
          <w:rFonts w:ascii="Times New Roman" w:hAnsi="Times New Roman" w:cs="Times New Roman"/>
          <w:noProof/>
          <w:sz w:val="24"/>
          <w:szCs w:val="24"/>
          <w:lang w:val="sr-Cyrl-RS"/>
        </w:rPr>
        <w:t>родитељ, супружник, дете))</w:t>
      </w:r>
    </w:p>
    <w:p w:rsidR="00BE6EE6" w:rsidRDefault="00BE6EE6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9 (корисник породичне инвалиднине по умрлом цивилном инвалиду рата</w:t>
      </w:r>
      <w:r w:rsidR="00BB4595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BB4595"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I </w:t>
      </w:r>
      <w:r w:rsidR="00BB4595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групе –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родитељ, супружник, дете)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;</w:t>
      </w:r>
    </w:p>
    <w:p w:rsidR="00BE6EE6" w:rsidRDefault="00BE6EE6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10 (корисник месечног новчаног примања по умрлом цивилном инвалиду рата</w:t>
      </w:r>
      <w:r w:rsidR="00BB4595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родитељ, супружник, дете)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;</w:t>
      </w:r>
    </w:p>
    <w:p w:rsidR="00BE6EE6" w:rsidRDefault="00BE6EE6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11 (корисник месечног новчаног примања по цивилној жртви рата</w:t>
      </w:r>
      <w:r w:rsidR="00BB4595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– </w:t>
      </w:r>
      <w:r w:rsidRPr="00BE6EE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родитељ, супружник, дете)</w:t>
      </w:r>
      <w:r w:rsidR="004B2AB2">
        <w:rPr>
          <w:rFonts w:ascii="Times New Roman" w:hAnsi="Times New Roman" w:cs="Times New Roman"/>
          <w:noProof/>
          <w:sz w:val="24"/>
          <w:szCs w:val="24"/>
          <w:lang w:val="sr-Cyrl-RS"/>
        </w:rPr>
        <w:t>.</w:t>
      </w:r>
    </w:p>
    <w:p w:rsidR="00031567" w:rsidRDefault="004B2AB2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Друга група бројева дефинише групу инвалидитета</w:t>
      </w:r>
      <w:r w:rsidR="00031567">
        <w:rPr>
          <w:rFonts w:ascii="Times New Roman" w:hAnsi="Times New Roman" w:cs="Times New Roman"/>
          <w:noProof/>
          <w:sz w:val="24"/>
          <w:szCs w:val="24"/>
          <w:lang w:val="sr-Cyrl-RS"/>
        </w:rPr>
        <w:t>:</w:t>
      </w:r>
    </w:p>
    <w:p w:rsidR="004B2AB2" w:rsidRDefault="00031567" w:rsidP="0003156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>за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D3039C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ратног војног </w:t>
      </w:r>
      <w:r w:rsidR="00D3039C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инвалида (који је истовремено и 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>бор</w:t>
      </w:r>
      <w:r w:rsidR="00D3039C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>а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ц 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I 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>категорије</w:t>
      </w:r>
      <w:r w:rsidR="00D3039C">
        <w:rPr>
          <w:rFonts w:ascii="Times New Roman" w:hAnsi="Times New Roman" w:cs="Times New Roman"/>
          <w:noProof/>
          <w:sz w:val="24"/>
          <w:szCs w:val="24"/>
          <w:lang w:val="sr-Cyrl-RS"/>
        </w:rPr>
        <w:t>)</w:t>
      </w:r>
      <w:r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D3039C">
        <w:rPr>
          <w:rFonts w:ascii="Times New Roman" w:hAnsi="Times New Roman" w:cs="Times New Roman"/>
          <w:noProof/>
          <w:sz w:val="24"/>
          <w:szCs w:val="24"/>
          <w:lang w:val="sr-Cyrl-RS"/>
        </w:rPr>
        <w:t>и за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>мирнодопског војног инвалида (од 01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до 10) а </w:t>
      </w:r>
      <w:r w:rsidR="00D3039C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за 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>цивилн</w:t>
      </w:r>
      <w:r w:rsidR="00D3039C">
        <w:rPr>
          <w:rFonts w:ascii="Times New Roman" w:hAnsi="Times New Roman" w:cs="Times New Roman"/>
          <w:noProof/>
          <w:sz w:val="24"/>
          <w:szCs w:val="24"/>
          <w:lang w:val="sr-Cyrl-RS"/>
        </w:rPr>
        <w:t>ог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инвалид</w:t>
      </w:r>
      <w:r w:rsidR="00D3039C">
        <w:rPr>
          <w:rFonts w:ascii="Times New Roman" w:hAnsi="Times New Roman" w:cs="Times New Roman"/>
          <w:noProof/>
          <w:sz w:val="24"/>
          <w:szCs w:val="24"/>
          <w:lang w:val="sr-Cyrl-RS"/>
        </w:rPr>
        <w:t>а</w:t>
      </w:r>
      <w:r w:rsidR="004B2AB2" w:rsidRPr="00031567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рата (од 01 до 07).</w:t>
      </w:r>
    </w:p>
    <w:p w:rsidR="00031567" w:rsidRPr="00031567" w:rsidRDefault="00D3039C" w:rsidP="0003156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за борца коме није признато својство ратног војног инвалида и за остале кориснике легитимације 00</w:t>
      </w:r>
      <w:r w:rsidR="003E0B37">
        <w:rPr>
          <w:rFonts w:ascii="Times New Roman" w:hAnsi="Times New Roman" w:cs="Times New Roman"/>
          <w:noProof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</w:p>
    <w:p w:rsidR="004B2AB2" w:rsidRDefault="004B2AB2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Трећа група бројева представља </w:t>
      </w:r>
      <w:r w:rsidR="0014225F">
        <w:rPr>
          <w:rFonts w:ascii="Times New Roman" w:hAnsi="Times New Roman" w:cs="Times New Roman"/>
          <w:noProof/>
          <w:sz w:val="24"/>
          <w:szCs w:val="24"/>
          <w:lang w:val="sr-Cyrl-RS"/>
        </w:rPr>
        <w:t>генерички број сваког корисника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.</w:t>
      </w:r>
    </w:p>
    <w:p w:rsidR="00B526FD" w:rsidRDefault="00B526FD" w:rsidP="00B526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CC3026" w:rsidRPr="00C527DC" w:rsidRDefault="008526BB" w:rsidP="00B65CD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Члан</w:t>
      </w:r>
      <w:r w:rsidR="00C527DC" w:rsidRPr="00C527DC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</w:t>
      </w:r>
      <w:r w:rsidR="004B2AB2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5</w:t>
      </w:r>
      <w:r w:rsidR="00C527DC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.</w:t>
      </w:r>
    </w:p>
    <w:p w:rsidR="00CC3026" w:rsidRPr="00E40287" w:rsidRDefault="008526BB" w:rsidP="00B65CD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Корисни</w:t>
      </w:r>
      <w:r w:rsidR="00B65CD5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ку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</w:t>
      </w:r>
      <w:r w:rsidR="00B65CD5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легитимације иста се 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уручује лично у </w:t>
      </w:r>
      <w:r w:rsidR="00756864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надлежном</w:t>
      </w:r>
      <w:r w:rsidR="00B65CD5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органу</w:t>
      </w:r>
      <w:r w:rsidR="00756864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.</w:t>
      </w:r>
    </w:p>
    <w:p w:rsidR="00CC3026" w:rsidRDefault="008526BB" w:rsidP="00B65CD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Приликом преузимања </w:t>
      </w:r>
      <w:r w:rsidR="00B65CD5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легитимације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, корисник </w:t>
      </w:r>
      <w:r w:rsidR="00B65CD5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легитимације 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потписује сагласност са обрадом података који су коришћени за израду </w:t>
      </w:r>
      <w:r w:rsidR="00756864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легитимације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и потврђује да је упознат са њеном употребом.</w:t>
      </w:r>
    </w:p>
    <w:p w:rsidR="002E7372" w:rsidRDefault="002E7372" w:rsidP="005E6DAB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CC3026" w:rsidRPr="00E40287" w:rsidRDefault="008526BB" w:rsidP="005E6DA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Члан </w:t>
      </w:r>
      <w:r w:rsidR="004B2AB2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6</w:t>
      </w:r>
      <w:r w:rsidR="00C527DC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.</w:t>
      </w:r>
    </w:p>
    <w:p w:rsidR="00CC3026" w:rsidRPr="00E40287" w:rsidRDefault="008526BB" w:rsidP="005E6D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У случају губитка, односно оштећења </w:t>
      </w:r>
      <w:r w:rsidR="005E6DAB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легитимације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, на захтев корисника </w:t>
      </w:r>
      <w:r w:rsidR="005E6DAB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легитимације</w:t>
      </w:r>
      <w:r w:rsidR="00DF5326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, надлежни орган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издаје дупликат </w:t>
      </w:r>
      <w:r w:rsidR="005E6DAB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легитимације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, чије трошкове израде сноси корисник </w:t>
      </w:r>
      <w:r w:rsidR="005E6DAB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легитимације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.</w:t>
      </w:r>
    </w:p>
    <w:p w:rsidR="00CC3026" w:rsidRPr="00E40287" w:rsidRDefault="008526BB" w:rsidP="005E6D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На </w:t>
      </w:r>
      <w:r w:rsidR="005E6DAB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легитимацији 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издатој на овакав начин, на предњој страни у горњем десном углу стоји назнака</w:t>
      </w:r>
      <w:r w:rsidR="00C527DC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: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„Дупликат”.</w:t>
      </w:r>
    </w:p>
    <w:p w:rsidR="00BC077A" w:rsidRPr="00E40287" w:rsidRDefault="00BC077A" w:rsidP="005E6D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3C6AA8" w:rsidRPr="00E40287" w:rsidRDefault="003C6AA8" w:rsidP="003C6AA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Члан</w:t>
      </w:r>
      <w:r w:rsidR="004B2AB2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7</w:t>
      </w:r>
      <w:r w:rsidR="00C527DC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.</w:t>
      </w:r>
    </w:p>
    <w:p w:rsidR="003C6AA8" w:rsidRPr="00E40287" w:rsidRDefault="003C6AA8" w:rsidP="003C6AA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Корисник легитимације је обавезан да </w:t>
      </w:r>
      <w:r w:rsidR="00DF5326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надлежном 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органу врати легитимацију у року од 30 дана од дана правноснажности решења којим је одлучено да му престане признато право по основу кога му је издата легитимација, осим у случају престанка права због неиспуњавања услова у погледу година живота, </w:t>
      </w:r>
      <w:r w:rsidR="00BC077A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престанка 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школовања, побољшања здравственог стања, оспособљавања за рад или услед смрти.</w:t>
      </w:r>
    </w:p>
    <w:p w:rsidR="003C6AA8" w:rsidRDefault="003C6AA8" w:rsidP="003C6AA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Ако </w:t>
      </w:r>
      <w:r w:rsidR="00DF5326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корисник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легитимације не врати легитимацију</w:t>
      </w:r>
      <w:r w:rsidR="00ED3514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,</w:t>
      </w: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надлежни орган ће у „Службеном гласнику Републике Србије” исту огласити неважећом.</w:t>
      </w:r>
    </w:p>
    <w:p w:rsidR="00DB696D" w:rsidRDefault="00DB696D" w:rsidP="003C6AA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DB696D" w:rsidRDefault="00DB696D" w:rsidP="00DB696D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Члан 8.</w:t>
      </w:r>
    </w:p>
    <w:p w:rsidR="00DB696D" w:rsidRPr="00E40287" w:rsidRDefault="00CD4B8B" w:rsidP="003C6AA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Обра</w:t>
      </w:r>
      <w:r w:rsidR="0047745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зац </w:t>
      </w:r>
      <w:r w:rsidR="00DB696D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борачке легитимације</w:t>
      </w:r>
      <w:r w:rsidR="001A1247"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 xml:space="preserve">, </w:t>
      </w:r>
      <w:r w:rsidR="001A124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Образац борачке легитимације ратног војног инвалида</w:t>
      </w:r>
      <w:r w:rsidR="00DB696D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и </w:t>
      </w:r>
      <w:r w:rsidR="0047745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Образац </w:t>
      </w:r>
      <w:r w:rsidR="00DB696D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легитимације корисника права борачко-инвалидске заштите су одштампани уз овај правилник и чине његов саставни део.</w:t>
      </w:r>
    </w:p>
    <w:p w:rsidR="00506612" w:rsidRPr="00E40287" w:rsidRDefault="00506612" w:rsidP="000441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 </w:t>
      </w:r>
      <w:r w:rsidR="006F07EA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ab/>
      </w:r>
    </w:p>
    <w:p w:rsidR="00506612" w:rsidRPr="00E40287" w:rsidRDefault="005E6DAB" w:rsidP="005E6DA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Члан</w:t>
      </w:r>
      <w:r w:rsidR="00B44557"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</w:t>
      </w:r>
      <w:r w:rsidR="00DB696D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9</w:t>
      </w:r>
      <w:r w:rsidR="00C527DC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.</w:t>
      </w:r>
    </w:p>
    <w:p w:rsidR="00377DF6" w:rsidRDefault="00506612" w:rsidP="00377DF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4028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Овај правилник ступа на снагу осмог дана од дана објављивања у „Служб</w:t>
      </w:r>
      <w:r w:rsidR="00CD4B8B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е</w:t>
      </w:r>
      <w:r w:rsidR="00477457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ном гласнику Републике Србије”.</w:t>
      </w:r>
    </w:p>
    <w:p w:rsidR="00377DF6" w:rsidRDefault="00377DF6" w:rsidP="00377DF6">
      <w:pPr>
        <w:spacing w:after="0"/>
        <w:jc w:val="right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377DF6" w:rsidRDefault="00377DF6" w:rsidP="00377DF6">
      <w:pPr>
        <w:spacing w:after="0"/>
        <w:jc w:val="right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A453A2" w:rsidRDefault="00A453A2" w:rsidP="00A453A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716355" w:rsidRDefault="00A453A2" w:rsidP="007163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 Бр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>ој:</w:t>
      </w:r>
      <w:r w:rsidR="00716355"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 110-00-567/2020-11</w:t>
      </w:r>
    </w:p>
    <w:p w:rsidR="00047A53" w:rsidRDefault="00A453A2" w:rsidP="00047A53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 xml:space="preserve">У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Београд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 xml:space="preserve">у,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28.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 xml:space="preserve">децембар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  <w:t>2020. године</w:t>
      </w:r>
    </w:p>
    <w:p w:rsidR="00047A53" w:rsidRDefault="00047A53" w:rsidP="00047A53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Министар</w:t>
      </w:r>
    </w:p>
    <w:p w:rsidR="00047A53" w:rsidRDefault="00047A53" w:rsidP="00047A53">
      <w:pPr>
        <w:spacing w:after="0" w:line="240" w:lineRule="auto"/>
        <w:jc w:val="right"/>
        <w:rPr>
          <w:rFonts w:ascii="Times New Roman" w:hAnsi="Times New Roman" w:cs="Times New Roman"/>
          <w:noProof/>
          <w:color w:val="000000"/>
          <w:sz w:val="24"/>
          <w:szCs w:val="24"/>
          <w:lang w:val="sr-Latn-RS"/>
        </w:rPr>
      </w:pPr>
    </w:p>
    <w:p w:rsidR="00047A53" w:rsidRDefault="00047A53" w:rsidP="00047A53">
      <w:pPr>
        <w:spacing w:after="0" w:line="240" w:lineRule="auto"/>
        <w:jc w:val="right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  <w:t>проф. др Дарија Кисић Тепавчевић, с.р.</w:t>
      </w:r>
    </w:p>
    <w:p w:rsidR="00047A53" w:rsidRDefault="00047A53" w:rsidP="00047A53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  <w:bookmarkStart w:id="0" w:name="_GoBack"/>
      <w:bookmarkEnd w:id="0"/>
    </w:p>
    <w:p w:rsidR="00CD6C14" w:rsidRDefault="00CD6C14" w:rsidP="00CD6C14">
      <w:pPr>
        <w:spacing w:after="0" w:line="240" w:lineRule="auto"/>
        <w:jc w:val="right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CD6C14" w:rsidRDefault="00CD6C14" w:rsidP="00CD6C1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111BFE" w:rsidRDefault="00111BFE" w:rsidP="00CD6C14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val="sr-Cyrl-RS"/>
        </w:rPr>
      </w:pPr>
    </w:p>
    <w:p w:rsidR="00504D91" w:rsidRDefault="00504D91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504D91" w:rsidRPr="00504D91" w:rsidRDefault="00504D91" w:rsidP="00504D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504D91">
        <w:rPr>
          <w:rFonts w:ascii="Times New Roman" w:hAnsi="Times New Roman" w:cs="Times New Roman"/>
          <w:noProof/>
          <w:sz w:val="24"/>
          <w:szCs w:val="24"/>
          <w:lang w:val="sr-Cyrl-RS"/>
        </w:rPr>
        <w:t>ОБРАЗАЦ БОРАЧКЕ ЛЕГИТИМАЦИЈЕ</w:t>
      </w:r>
    </w:p>
    <w:p w:rsidR="00504D91" w:rsidRDefault="00504D91" w:rsidP="00504D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504D91">
        <w:rPr>
          <w:rFonts w:ascii="Times New Roman" w:hAnsi="Times New Roman" w:cs="Times New Roman"/>
          <w:noProof/>
          <w:sz w:val="24"/>
          <w:szCs w:val="24"/>
          <w:lang w:val="sr-Cyrl-RS"/>
        </w:rPr>
        <w:t>БОРЦА</w:t>
      </w:r>
    </w:p>
    <w:p w:rsidR="00504D91" w:rsidRDefault="00504D91" w:rsidP="00504D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504D91" w:rsidRDefault="00504D91" w:rsidP="00504D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504D91" w:rsidRDefault="00504D91" w:rsidP="00504D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377DF6" w:rsidRDefault="00504D91" w:rsidP="00504D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b/>
          <w:noProof/>
          <w:sz w:val="24"/>
          <w:lang w:val="sr-Latn-RS" w:eastAsia="sr-Latn-RS"/>
        </w:rPr>
        <w:drawing>
          <wp:inline distT="0" distB="0" distL="0" distR="0" wp14:anchorId="482A60E1" wp14:editId="1CD37002">
            <wp:extent cx="5731510" cy="35750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това борц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91" w:rsidRDefault="00504D91" w:rsidP="00504D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504D91" w:rsidRDefault="00504D91" w:rsidP="00504D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AF4D28" w:rsidRDefault="00504D91" w:rsidP="00504D9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b/>
          <w:noProof/>
          <w:sz w:val="24"/>
          <w:lang w:val="sr-Latn-RS" w:eastAsia="sr-Latn-RS"/>
        </w:rPr>
        <w:drawing>
          <wp:inline distT="0" distB="0" distL="0" distR="0" wp14:anchorId="5EC37F3B" wp14:editId="0CF4E9C8">
            <wp:extent cx="5731510" cy="37350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отово друга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28" w:rsidRPr="00AF4D28" w:rsidRDefault="00AF4D28" w:rsidP="00AF4D2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F4D28" w:rsidRDefault="00AF4D28" w:rsidP="00AF4D2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504D91" w:rsidRDefault="00AF4D28" w:rsidP="00AF4D28">
      <w:pPr>
        <w:tabs>
          <w:tab w:val="left" w:pos="103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AF4D28" w:rsidRDefault="00AF4D28" w:rsidP="00AF4D28">
      <w:pPr>
        <w:tabs>
          <w:tab w:val="left" w:pos="103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9D775D" w:rsidRDefault="009D775D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D775D" w:rsidRDefault="009D775D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F4D28" w:rsidRPr="00AF4D28" w:rsidRDefault="00AF4D28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AF4D28">
        <w:rPr>
          <w:rFonts w:ascii="Times New Roman" w:hAnsi="Times New Roman" w:cs="Times New Roman"/>
          <w:sz w:val="24"/>
          <w:szCs w:val="24"/>
          <w:lang w:val="sr-Cyrl-RS"/>
        </w:rPr>
        <w:t>ОБРАЗАЦ БОРАЧКЕ ЛЕГИТИМАЦИЈЕ</w:t>
      </w:r>
    </w:p>
    <w:p w:rsidR="00AF4D28" w:rsidRDefault="00AF4D28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AF4D28">
        <w:rPr>
          <w:rFonts w:ascii="Times New Roman" w:hAnsi="Times New Roman" w:cs="Times New Roman"/>
          <w:sz w:val="24"/>
          <w:szCs w:val="24"/>
          <w:lang w:val="sr-Cyrl-RS"/>
        </w:rPr>
        <w:t>РАТНОГ ВОЈНОГ ИНВАЛИДА</w:t>
      </w:r>
    </w:p>
    <w:p w:rsidR="00AF4D28" w:rsidRDefault="00AF4D28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F4D28" w:rsidRDefault="00AF4D28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F4D28" w:rsidRDefault="00AF4D28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125BE22" wp14:editId="4FFC02FB">
            <wp:extent cx="5731510" cy="35750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tova invalid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28" w:rsidRDefault="00AF4D28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F4D28" w:rsidRDefault="00AF4D28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F4D28" w:rsidRDefault="00AF4D28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623E9" w:rsidRDefault="00AF4D28" w:rsidP="00AF4D28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56593043" wp14:editId="369D6E2E">
            <wp:extent cx="5731510" cy="37350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отово друга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E9" w:rsidRDefault="00E623E9" w:rsidP="00E623E9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F4D28" w:rsidRDefault="00E623E9" w:rsidP="00E623E9">
      <w:pPr>
        <w:tabs>
          <w:tab w:val="left" w:pos="133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E623E9" w:rsidRDefault="00E623E9" w:rsidP="00E623E9">
      <w:pPr>
        <w:tabs>
          <w:tab w:val="left" w:pos="133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E623E9" w:rsidRDefault="00E623E9" w:rsidP="00E623E9">
      <w:pPr>
        <w:tabs>
          <w:tab w:val="left" w:pos="1335"/>
        </w:tabs>
        <w:rPr>
          <w:rFonts w:ascii="Times New Roman" w:hAnsi="Times New Roman" w:cs="Times New Roman"/>
          <w:sz w:val="24"/>
          <w:szCs w:val="24"/>
          <w:lang w:val="sr-Cyrl-RS"/>
        </w:rPr>
      </w:pPr>
    </w:p>
    <w:p w:rsidR="00E623E9" w:rsidRDefault="00E623E9" w:rsidP="00E623E9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ОБРАЗАЦ ЛЕГИТИМАЦИЈЕ КОРИСНИКА ПРАВА БОРАЧКО-ИНВАЛИДСКЕ ЗАШТИТЕ</w:t>
      </w:r>
    </w:p>
    <w:p w:rsidR="00E623E9" w:rsidRPr="00E623E9" w:rsidRDefault="00E623E9" w:rsidP="00E623E9">
      <w:pPr>
        <w:tabs>
          <w:tab w:val="left" w:pos="1335"/>
        </w:tabs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4B981C8B">
            <wp:extent cx="6112537" cy="781158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21" cy="783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23E9" w:rsidRPr="00E623E9" w:rsidSect="00377DF6">
      <w:pgSz w:w="11907" w:h="16839" w:code="9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FB9" w:rsidRDefault="00884FB9" w:rsidP="00401922">
      <w:pPr>
        <w:spacing w:after="0" w:line="240" w:lineRule="auto"/>
      </w:pPr>
      <w:r>
        <w:separator/>
      </w:r>
    </w:p>
  </w:endnote>
  <w:endnote w:type="continuationSeparator" w:id="0">
    <w:p w:rsidR="00884FB9" w:rsidRDefault="00884FB9" w:rsidP="0040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FB9" w:rsidRDefault="00884FB9" w:rsidP="00401922">
      <w:pPr>
        <w:spacing w:after="0" w:line="240" w:lineRule="auto"/>
      </w:pPr>
      <w:r>
        <w:separator/>
      </w:r>
    </w:p>
  </w:footnote>
  <w:footnote w:type="continuationSeparator" w:id="0">
    <w:p w:rsidR="00884FB9" w:rsidRDefault="00884FB9" w:rsidP="00401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436F17"/>
    <w:multiLevelType w:val="hybridMultilevel"/>
    <w:tmpl w:val="394696EE"/>
    <w:lvl w:ilvl="0" w:tplc="51160B7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026"/>
    <w:rsid w:val="00031567"/>
    <w:rsid w:val="00035B78"/>
    <w:rsid w:val="00044181"/>
    <w:rsid w:val="00047A53"/>
    <w:rsid w:val="00051BC7"/>
    <w:rsid w:val="000A32C1"/>
    <w:rsid w:val="000C0B9A"/>
    <w:rsid w:val="00111BFE"/>
    <w:rsid w:val="0014225F"/>
    <w:rsid w:val="00177A56"/>
    <w:rsid w:val="00193EE0"/>
    <w:rsid w:val="001A1247"/>
    <w:rsid w:val="001D111D"/>
    <w:rsid w:val="001E1E5E"/>
    <w:rsid w:val="00221544"/>
    <w:rsid w:val="002C5746"/>
    <w:rsid w:val="002C7B23"/>
    <w:rsid w:val="002E7372"/>
    <w:rsid w:val="003029C1"/>
    <w:rsid w:val="00311CF0"/>
    <w:rsid w:val="00325589"/>
    <w:rsid w:val="003658B6"/>
    <w:rsid w:val="003701EA"/>
    <w:rsid w:val="00377DF6"/>
    <w:rsid w:val="003B50D1"/>
    <w:rsid w:val="003C6AA8"/>
    <w:rsid w:val="003E0B37"/>
    <w:rsid w:val="003F676B"/>
    <w:rsid w:val="00401922"/>
    <w:rsid w:val="00432FFF"/>
    <w:rsid w:val="0046437F"/>
    <w:rsid w:val="00477457"/>
    <w:rsid w:val="00480006"/>
    <w:rsid w:val="00496444"/>
    <w:rsid w:val="004B2AB2"/>
    <w:rsid w:val="004B30D9"/>
    <w:rsid w:val="004D21C9"/>
    <w:rsid w:val="004D66F3"/>
    <w:rsid w:val="004E207B"/>
    <w:rsid w:val="00504D91"/>
    <w:rsid w:val="00506612"/>
    <w:rsid w:val="005407BF"/>
    <w:rsid w:val="00551F3A"/>
    <w:rsid w:val="00570B52"/>
    <w:rsid w:val="00580575"/>
    <w:rsid w:val="005D3950"/>
    <w:rsid w:val="005D7163"/>
    <w:rsid w:val="005E6DAB"/>
    <w:rsid w:val="005E6FBC"/>
    <w:rsid w:val="005E7E0C"/>
    <w:rsid w:val="005F3040"/>
    <w:rsid w:val="005F6AC0"/>
    <w:rsid w:val="00607AD6"/>
    <w:rsid w:val="00610F4E"/>
    <w:rsid w:val="00632C3D"/>
    <w:rsid w:val="00656C34"/>
    <w:rsid w:val="0068206A"/>
    <w:rsid w:val="00690A35"/>
    <w:rsid w:val="006F07EA"/>
    <w:rsid w:val="00714287"/>
    <w:rsid w:val="00716355"/>
    <w:rsid w:val="00756864"/>
    <w:rsid w:val="00757E0B"/>
    <w:rsid w:val="007F55FE"/>
    <w:rsid w:val="008526BB"/>
    <w:rsid w:val="00884FB9"/>
    <w:rsid w:val="008A0800"/>
    <w:rsid w:val="008D4A1D"/>
    <w:rsid w:val="008F6506"/>
    <w:rsid w:val="00916F10"/>
    <w:rsid w:val="00932605"/>
    <w:rsid w:val="00947E93"/>
    <w:rsid w:val="009622E6"/>
    <w:rsid w:val="00962E8B"/>
    <w:rsid w:val="009B677B"/>
    <w:rsid w:val="009D355F"/>
    <w:rsid w:val="009D775D"/>
    <w:rsid w:val="009F6766"/>
    <w:rsid w:val="00A10F8B"/>
    <w:rsid w:val="00A453A2"/>
    <w:rsid w:val="00A61F9F"/>
    <w:rsid w:val="00A734BC"/>
    <w:rsid w:val="00AA75DC"/>
    <w:rsid w:val="00AF4D28"/>
    <w:rsid w:val="00B44557"/>
    <w:rsid w:val="00B526FD"/>
    <w:rsid w:val="00B64196"/>
    <w:rsid w:val="00B65CD5"/>
    <w:rsid w:val="00BB4595"/>
    <w:rsid w:val="00BC077A"/>
    <w:rsid w:val="00BE6EE6"/>
    <w:rsid w:val="00C0302D"/>
    <w:rsid w:val="00C22000"/>
    <w:rsid w:val="00C22F74"/>
    <w:rsid w:val="00C35971"/>
    <w:rsid w:val="00C527DC"/>
    <w:rsid w:val="00C66C55"/>
    <w:rsid w:val="00C86872"/>
    <w:rsid w:val="00CC3026"/>
    <w:rsid w:val="00CD4B8B"/>
    <w:rsid w:val="00CD6C14"/>
    <w:rsid w:val="00D262BC"/>
    <w:rsid w:val="00D3039C"/>
    <w:rsid w:val="00D57F6D"/>
    <w:rsid w:val="00D823CE"/>
    <w:rsid w:val="00DB696D"/>
    <w:rsid w:val="00DF5326"/>
    <w:rsid w:val="00E074B2"/>
    <w:rsid w:val="00E27E69"/>
    <w:rsid w:val="00E30532"/>
    <w:rsid w:val="00E40287"/>
    <w:rsid w:val="00E418E1"/>
    <w:rsid w:val="00E623E9"/>
    <w:rsid w:val="00E92386"/>
    <w:rsid w:val="00ED3514"/>
    <w:rsid w:val="00F256B7"/>
    <w:rsid w:val="00F64CD8"/>
    <w:rsid w:val="00FA1797"/>
    <w:rsid w:val="00FC0A7A"/>
    <w:rsid w:val="00FD2463"/>
    <w:rsid w:val="00FD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E0F691-3FD9-4B7E-A494-1426FDD6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  <w:style w:type="paragraph" w:styleId="Footer">
    <w:name w:val="footer"/>
    <w:basedOn w:val="Normal"/>
    <w:link w:val="FooterChar"/>
    <w:uiPriority w:val="99"/>
    <w:unhideWhenUsed/>
    <w:rsid w:val="00401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922"/>
    <w:rPr>
      <w:rFonts w:ascii="Verdana" w:hAnsi="Verdana" w:cs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1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rsid w:val="00031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1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Ljilja Vasiljevic</dc:creator>
  <cp:lastModifiedBy>Ljilja Vasiljevic</cp:lastModifiedBy>
  <cp:revision>82</cp:revision>
  <cp:lastPrinted>2020-12-07T08:33:00Z</cp:lastPrinted>
  <dcterms:created xsi:type="dcterms:W3CDTF">2020-03-31T09:20:00Z</dcterms:created>
  <dcterms:modified xsi:type="dcterms:W3CDTF">2021-01-11T13:36:00Z</dcterms:modified>
</cp:coreProperties>
</file>